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FF6E" w14:textId="77777777" w:rsidR="004B1699" w:rsidRDefault="004B1699">
      <w:pPr>
        <w:rPr>
          <w:rFonts w:ascii="OpenSans-Semibold"/>
          <w:sz w:val="15"/>
        </w:rPr>
        <w:sectPr w:rsidR="004B1699" w:rsidSect="00DA79B2">
          <w:headerReference w:type="default" r:id="rId7"/>
          <w:footerReference w:type="default" r:id="rId8"/>
          <w:type w:val="continuous"/>
          <w:pgSz w:w="11910" w:h="16840"/>
          <w:pgMar w:top="833" w:right="1077" w:bottom="1945" w:left="1418" w:header="1757" w:footer="720" w:gutter="0"/>
          <w:cols w:space="720"/>
          <w:docGrid w:linePitch="299"/>
        </w:sectPr>
      </w:pPr>
    </w:p>
    <w:p w14:paraId="536ADEB9" w14:textId="77777777" w:rsidR="004B1699" w:rsidRPr="00B56513" w:rsidRDefault="00051549" w:rsidP="005558CA">
      <w:pPr>
        <w:spacing w:line="145" w:lineRule="exact"/>
        <w:rPr>
          <w:rFonts w:ascii="Open Sans SemiBold" w:hAnsi="Open Sans SemiBold" w:cs="Open Sans SemiBold"/>
          <w:b/>
          <w:bCs/>
          <w:spacing w:val="6"/>
          <w:sz w:val="11"/>
        </w:rPr>
      </w:pPr>
      <w:r>
        <w:rPr>
          <w:rFonts w:ascii="Open Sans SemiBold" w:hAnsi="Open Sans SemiBold" w:cs="Open Sans SemiBold"/>
          <w:b/>
          <w:bCs/>
          <w:color w:val="231F20"/>
          <w:spacing w:val="6"/>
          <w:sz w:val="11"/>
        </w:rPr>
        <w:t>Sprengel Hildesheim-Göttingen</w:t>
      </w:r>
      <w:r w:rsidR="001A14E0">
        <w:rPr>
          <w:rFonts w:ascii="Open Sans SemiBold" w:hAnsi="Open Sans SemiBold" w:cs="Open Sans SemiBold"/>
          <w:b/>
          <w:bCs/>
          <w:color w:val="231F20"/>
          <w:spacing w:val="6"/>
          <w:sz w:val="11"/>
        </w:rPr>
        <w:t xml:space="preserve"> </w:t>
      </w:r>
      <w:r w:rsidR="001A14E0" w:rsidRPr="00B56513">
        <w:rPr>
          <w:rFonts w:ascii="Arial" w:hAnsi="Arial" w:cs="Arial"/>
          <w:b/>
          <w:bCs/>
          <w:color w:val="808285"/>
          <w:spacing w:val="6"/>
          <w:sz w:val="10"/>
        </w:rPr>
        <w:t>■</w:t>
      </w:r>
      <w:r w:rsidR="001A14E0">
        <w:rPr>
          <w:rFonts w:ascii="Open Sans SemiBold" w:hAnsi="Open Sans SemiBold" w:cs="Open Sans SemiBold"/>
          <w:b/>
          <w:bCs/>
          <w:spacing w:val="6"/>
          <w:sz w:val="11"/>
        </w:rPr>
        <w:t xml:space="preserve"> </w:t>
      </w:r>
      <w:r>
        <w:rPr>
          <w:rFonts w:ascii="Open Sans SemiBold" w:hAnsi="Open Sans SemiBold" w:cs="Open Sans SemiBold"/>
          <w:b/>
          <w:bCs/>
          <w:color w:val="231F20"/>
          <w:spacing w:val="6"/>
          <w:sz w:val="11"/>
        </w:rPr>
        <w:t>Michaelisplatz 3A</w:t>
      </w:r>
      <w:r w:rsidR="00FB7379" w:rsidRPr="00B56513">
        <w:rPr>
          <w:rFonts w:ascii="Open Sans SemiBold" w:hAnsi="Open Sans SemiBold" w:cs="Open Sans SemiBold"/>
          <w:b/>
          <w:bCs/>
          <w:color w:val="231F20"/>
          <w:spacing w:val="6"/>
          <w:sz w:val="11"/>
        </w:rPr>
        <w:t xml:space="preserve"> </w:t>
      </w:r>
      <w:r w:rsidR="00FB7379" w:rsidRPr="00B56513">
        <w:rPr>
          <w:rFonts w:ascii="Arial" w:hAnsi="Arial" w:cs="Arial"/>
          <w:b/>
          <w:bCs/>
          <w:color w:val="808285"/>
          <w:spacing w:val="6"/>
          <w:sz w:val="10"/>
        </w:rPr>
        <w:t>■</w:t>
      </w:r>
      <w:r w:rsidR="00FB7379" w:rsidRPr="00B56513">
        <w:rPr>
          <w:rFonts w:ascii="Open Sans SemiBold" w:hAnsi="Open Sans SemiBold" w:cs="Open Sans SemiBold"/>
          <w:b/>
          <w:bCs/>
          <w:color w:val="808285"/>
          <w:spacing w:val="6"/>
          <w:sz w:val="10"/>
        </w:rPr>
        <w:t xml:space="preserve"> </w:t>
      </w:r>
      <w:r>
        <w:rPr>
          <w:rFonts w:ascii="Open Sans SemiBold" w:hAnsi="Open Sans SemiBold" w:cs="Open Sans SemiBold"/>
          <w:b/>
          <w:bCs/>
          <w:color w:val="231F20"/>
          <w:spacing w:val="6"/>
          <w:sz w:val="11"/>
        </w:rPr>
        <w:t>31134 Hildesheim</w:t>
      </w:r>
    </w:p>
    <w:p w14:paraId="08BC4CE2" w14:textId="278213BF" w:rsidR="00B56513" w:rsidRDefault="00B56513" w:rsidP="00576C8F">
      <w:pPr>
        <w:spacing w:line="247" w:lineRule="auto"/>
        <w:ind w:right="-9"/>
        <w:rPr>
          <w:color w:val="231F20"/>
          <w:spacing w:val="1"/>
          <w:sz w:val="20"/>
        </w:rPr>
      </w:pPr>
    </w:p>
    <w:p w14:paraId="55C9A1DA" w14:textId="77777777" w:rsidR="00566726" w:rsidRPr="00B56513" w:rsidRDefault="00566726" w:rsidP="00576C8F">
      <w:pPr>
        <w:spacing w:line="247" w:lineRule="auto"/>
        <w:ind w:right="-9"/>
        <w:rPr>
          <w:color w:val="231F20"/>
          <w:spacing w:val="1"/>
          <w:sz w:val="20"/>
        </w:rPr>
      </w:pPr>
    </w:p>
    <w:p w14:paraId="3ADE390B" w14:textId="13B59D0C" w:rsidR="00B56513" w:rsidRPr="00B56513" w:rsidRDefault="00B56513" w:rsidP="005558CA">
      <w:pPr>
        <w:spacing w:line="247" w:lineRule="auto"/>
        <w:ind w:right="1028"/>
        <w:rPr>
          <w:b/>
          <w:color w:val="231F20"/>
          <w:spacing w:val="1"/>
          <w:sz w:val="20"/>
        </w:rPr>
      </w:pPr>
    </w:p>
    <w:p w14:paraId="7A3F24A6" w14:textId="7C856C78" w:rsidR="004B1699" w:rsidRPr="00B56513" w:rsidRDefault="004B1699" w:rsidP="005558CA">
      <w:pPr>
        <w:spacing w:line="247" w:lineRule="auto"/>
        <w:ind w:right="1028"/>
        <w:rPr>
          <w:spacing w:val="1"/>
          <w:sz w:val="20"/>
        </w:rPr>
      </w:pPr>
    </w:p>
    <w:p w14:paraId="636DE359" w14:textId="7A278C68" w:rsidR="004B1699" w:rsidRDefault="004B1699" w:rsidP="001A14E0">
      <w:pPr>
        <w:pStyle w:val="Textkrper"/>
        <w:spacing w:line="271" w:lineRule="exact"/>
        <w:rPr>
          <w:spacing w:val="1"/>
        </w:rPr>
      </w:pPr>
    </w:p>
    <w:p w14:paraId="09B7AEAB" w14:textId="77777777" w:rsidR="001A14E0" w:rsidRPr="00B56513" w:rsidRDefault="001A14E0" w:rsidP="001A14E0">
      <w:pPr>
        <w:pStyle w:val="Textkrper"/>
        <w:spacing w:line="271" w:lineRule="exact"/>
        <w:rPr>
          <w:spacing w:val="1"/>
        </w:rPr>
      </w:pPr>
    </w:p>
    <w:p w14:paraId="66B487B9" w14:textId="77777777" w:rsidR="004B1699" w:rsidRPr="00B56513" w:rsidRDefault="004B1699">
      <w:pPr>
        <w:pStyle w:val="Textkrper"/>
        <w:rPr>
          <w:spacing w:val="1"/>
        </w:rPr>
      </w:pPr>
    </w:p>
    <w:p w14:paraId="36C7A77D" w14:textId="77777777" w:rsidR="004B1699" w:rsidRPr="00B56513" w:rsidRDefault="004B1699">
      <w:pPr>
        <w:pStyle w:val="Textkrper"/>
        <w:rPr>
          <w:spacing w:val="1"/>
        </w:rPr>
      </w:pPr>
    </w:p>
    <w:p w14:paraId="247133BD" w14:textId="77777777" w:rsidR="00B8415F" w:rsidRDefault="00B8415F" w:rsidP="00550871">
      <w:pPr>
        <w:pStyle w:val="Textkrper"/>
        <w:rPr>
          <w:spacing w:val="1"/>
        </w:rPr>
      </w:pPr>
    </w:p>
    <w:p w14:paraId="25DA9E85" w14:textId="77777777" w:rsidR="00550871" w:rsidRPr="00B56513" w:rsidRDefault="00550871" w:rsidP="00550871">
      <w:pPr>
        <w:pStyle w:val="Textkrper"/>
        <w:rPr>
          <w:spacing w:val="1"/>
        </w:rPr>
      </w:pPr>
    </w:p>
    <w:p w14:paraId="4F002B62" w14:textId="77777777" w:rsidR="00550871" w:rsidRPr="001A14E0" w:rsidRDefault="00550871" w:rsidP="001A14E0">
      <w:pPr>
        <w:pStyle w:val="Textkrper"/>
        <w:spacing w:line="20" w:lineRule="exact"/>
        <w:ind w:left="-1300"/>
        <w:rPr>
          <w:spacing w:val="1"/>
          <w:sz w:val="2"/>
        </w:rPr>
      </w:pPr>
    </w:p>
    <w:p w14:paraId="548D2AFD" w14:textId="6AFF2E6E" w:rsidR="004B1699" w:rsidRPr="00B56513" w:rsidRDefault="00DB31B7" w:rsidP="00DB31B7">
      <w:pPr>
        <w:pStyle w:val="berschrift1"/>
        <w:ind w:left="0" w:right="-407"/>
        <w:rPr>
          <w:rFonts w:ascii="Open Sans"/>
          <w:spacing w:val="1"/>
        </w:rPr>
      </w:pPr>
      <w:r>
        <w:rPr>
          <w:rFonts w:ascii="Open Sans"/>
          <w:color w:val="231F20"/>
          <w:spacing w:val="1"/>
        </w:rPr>
        <w:t>„</w:t>
      </w:r>
      <w:r>
        <w:rPr>
          <w:rFonts w:ascii="Open Sans"/>
          <w:color w:val="231F20"/>
          <w:spacing w:val="1"/>
        </w:rPr>
        <w:t>Dem Himmel so nah</w:t>
      </w:r>
      <w:r>
        <w:rPr>
          <w:rFonts w:ascii="Open Sans"/>
          <w:color w:val="231F20"/>
          <w:spacing w:val="1"/>
        </w:rPr>
        <w:t>“</w:t>
      </w:r>
      <w:r>
        <w:rPr>
          <w:rFonts w:ascii="Open Sans"/>
          <w:color w:val="231F20"/>
          <w:spacing w:val="1"/>
        </w:rPr>
        <w:t xml:space="preserve"> </w:t>
      </w:r>
      <w:r>
        <w:rPr>
          <w:rFonts w:ascii="Open Sans"/>
          <w:color w:val="231F20"/>
          <w:spacing w:val="1"/>
        </w:rPr>
        <w:t>–</w:t>
      </w:r>
      <w:r>
        <w:rPr>
          <w:rFonts w:ascii="Open Sans"/>
          <w:color w:val="231F20"/>
          <w:spacing w:val="1"/>
        </w:rPr>
        <w:t xml:space="preserve"> das </w:t>
      </w:r>
      <w:r w:rsidR="0011725F">
        <w:rPr>
          <w:rFonts w:ascii="Open Sans"/>
          <w:color w:val="231F20"/>
          <w:spacing w:val="1"/>
        </w:rPr>
        <w:t>Sprenge</w:t>
      </w:r>
      <w:r w:rsidR="00566726">
        <w:rPr>
          <w:rFonts w:ascii="Open Sans"/>
          <w:color w:val="231F20"/>
          <w:spacing w:val="1"/>
        </w:rPr>
        <w:t>lmagazin</w:t>
      </w:r>
      <w:r>
        <w:rPr>
          <w:rFonts w:ascii="Open Sans"/>
          <w:color w:val="231F20"/>
          <w:spacing w:val="1"/>
        </w:rPr>
        <w:t xml:space="preserve"> 2026</w:t>
      </w:r>
    </w:p>
    <w:p w14:paraId="46B70453" w14:textId="77777777" w:rsidR="00550871" w:rsidRPr="00B56513" w:rsidRDefault="00550871" w:rsidP="005558CA">
      <w:pPr>
        <w:pStyle w:val="Textkrper"/>
        <w:rPr>
          <w:spacing w:val="1"/>
        </w:rPr>
      </w:pPr>
    </w:p>
    <w:p w14:paraId="762DCAE0" w14:textId="77777777" w:rsidR="009B1893" w:rsidRDefault="00FB7379" w:rsidP="009B1893">
      <w:pPr>
        <w:adjustRightInd w:val="0"/>
        <w:snapToGrid w:val="0"/>
        <w:spacing w:line="180" w:lineRule="exact"/>
        <w:jc w:val="right"/>
        <w:rPr>
          <w:color w:val="231F20"/>
          <w:spacing w:val="-4"/>
          <w:sz w:val="11"/>
        </w:rPr>
      </w:pPr>
      <w:r>
        <w:br w:type="column"/>
      </w:r>
      <w:r>
        <w:rPr>
          <w:color w:val="231F20"/>
          <w:spacing w:val="-2"/>
          <w:sz w:val="11"/>
        </w:rPr>
        <w:t>Dienstgebäude</w:t>
      </w:r>
    </w:p>
    <w:p w14:paraId="55CCF4B3" w14:textId="77777777" w:rsidR="0049798B" w:rsidRDefault="0049798B" w:rsidP="009B1893">
      <w:pPr>
        <w:adjustRightInd w:val="0"/>
        <w:snapToGrid w:val="0"/>
        <w:spacing w:line="180" w:lineRule="exact"/>
        <w:jc w:val="right"/>
        <w:rPr>
          <w:color w:val="231F20"/>
          <w:spacing w:val="-4"/>
          <w:sz w:val="11"/>
        </w:rPr>
      </w:pPr>
    </w:p>
    <w:p w14:paraId="32D464A6" w14:textId="77777777" w:rsidR="005A5CAC" w:rsidRDefault="00FB7379" w:rsidP="009B1893">
      <w:pPr>
        <w:adjustRightInd w:val="0"/>
        <w:snapToGrid w:val="0"/>
        <w:spacing w:line="180" w:lineRule="exact"/>
        <w:jc w:val="right"/>
        <w:rPr>
          <w:color w:val="231F20"/>
          <w:spacing w:val="40"/>
          <w:sz w:val="11"/>
        </w:rPr>
      </w:pPr>
      <w:r>
        <w:rPr>
          <w:color w:val="231F20"/>
          <w:spacing w:val="-2"/>
          <w:sz w:val="11"/>
        </w:rPr>
        <w:t>Telefon</w:t>
      </w:r>
      <w:r>
        <w:rPr>
          <w:color w:val="231F20"/>
          <w:spacing w:val="40"/>
          <w:sz w:val="11"/>
        </w:rPr>
        <w:t xml:space="preserve"> </w:t>
      </w:r>
    </w:p>
    <w:p w14:paraId="1926042E" w14:textId="77777777" w:rsidR="005A5CAC" w:rsidRDefault="00FB7379" w:rsidP="009B1893">
      <w:pPr>
        <w:adjustRightInd w:val="0"/>
        <w:snapToGrid w:val="0"/>
        <w:spacing w:line="180" w:lineRule="exact"/>
        <w:jc w:val="right"/>
        <w:rPr>
          <w:color w:val="231F20"/>
          <w:spacing w:val="40"/>
          <w:sz w:val="11"/>
        </w:rPr>
      </w:pPr>
      <w:r>
        <w:rPr>
          <w:color w:val="231F20"/>
          <w:spacing w:val="-2"/>
          <w:sz w:val="11"/>
        </w:rPr>
        <w:t>Telefax</w:t>
      </w:r>
      <w:r>
        <w:rPr>
          <w:color w:val="231F20"/>
          <w:spacing w:val="40"/>
          <w:sz w:val="11"/>
        </w:rPr>
        <w:t xml:space="preserve"> </w:t>
      </w:r>
    </w:p>
    <w:p w14:paraId="627B2450" w14:textId="77777777" w:rsidR="0073380B" w:rsidRDefault="00FB7379" w:rsidP="009B1893">
      <w:pPr>
        <w:adjustRightInd w:val="0"/>
        <w:snapToGrid w:val="0"/>
        <w:spacing w:line="180" w:lineRule="exact"/>
        <w:jc w:val="right"/>
        <w:rPr>
          <w:sz w:val="11"/>
        </w:rPr>
      </w:pPr>
      <w:hyperlink r:id="rId9">
        <w:r>
          <w:rPr>
            <w:color w:val="231F20"/>
            <w:spacing w:val="-4"/>
            <w:sz w:val="11"/>
          </w:rPr>
          <w:t>www.</w:t>
        </w:r>
      </w:hyperlink>
    </w:p>
    <w:p w14:paraId="292CF578" w14:textId="77777777" w:rsidR="0073380B" w:rsidRPr="0049798B" w:rsidRDefault="0073380B" w:rsidP="0049798B">
      <w:pPr>
        <w:adjustRightInd w:val="0"/>
        <w:snapToGrid w:val="0"/>
        <w:spacing w:line="180" w:lineRule="exact"/>
        <w:jc w:val="right"/>
        <w:rPr>
          <w:sz w:val="11"/>
        </w:rPr>
      </w:pPr>
    </w:p>
    <w:p w14:paraId="3CD1BF5B" w14:textId="77777777" w:rsidR="0073380B" w:rsidRDefault="0073380B" w:rsidP="009B1893">
      <w:pPr>
        <w:adjustRightInd w:val="0"/>
        <w:snapToGrid w:val="0"/>
        <w:spacing w:line="180" w:lineRule="exact"/>
        <w:jc w:val="right"/>
        <w:rPr>
          <w:sz w:val="14"/>
        </w:rPr>
      </w:pPr>
    </w:p>
    <w:p w14:paraId="55A6D9D4" w14:textId="77777777" w:rsidR="0049798B" w:rsidRDefault="0049798B" w:rsidP="009B1893">
      <w:pPr>
        <w:adjustRightInd w:val="0"/>
        <w:snapToGrid w:val="0"/>
        <w:spacing w:line="180" w:lineRule="exact"/>
        <w:jc w:val="right"/>
        <w:rPr>
          <w:color w:val="231F20"/>
          <w:spacing w:val="-2"/>
          <w:sz w:val="11"/>
        </w:rPr>
      </w:pPr>
      <w:r>
        <w:rPr>
          <w:color w:val="231F20"/>
          <w:spacing w:val="-2"/>
          <w:sz w:val="11"/>
        </w:rPr>
        <w:t>Auskunft</w:t>
      </w:r>
      <w:r>
        <w:rPr>
          <w:color w:val="231F20"/>
          <w:spacing w:val="-2"/>
          <w:sz w:val="11"/>
        </w:rPr>
        <w:br/>
        <w:t>Durchwahl</w:t>
      </w:r>
    </w:p>
    <w:p w14:paraId="7CFF76B3" w14:textId="77777777" w:rsidR="0049798B" w:rsidRDefault="0049798B" w:rsidP="0049798B">
      <w:pPr>
        <w:adjustRightInd w:val="0"/>
        <w:snapToGrid w:val="0"/>
        <w:spacing w:line="180" w:lineRule="exact"/>
        <w:jc w:val="right"/>
        <w:rPr>
          <w:sz w:val="11"/>
        </w:rPr>
      </w:pPr>
      <w:r>
        <w:rPr>
          <w:color w:val="231F20"/>
          <w:sz w:val="11"/>
        </w:rPr>
        <w:t>E-Mail</w:t>
      </w:r>
    </w:p>
    <w:p w14:paraId="6F79A550" w14:textId="77777777" w:rsidR="0049798B" w:rsidRDefault="0049798B" w:rsidP="009B1893">
      <w:pPr>
        <w:adjustRightInd w:val="0"/>
        <w:snapToGrid w:val="0"/>
        <w:spacing w:line="180" w:lineRule="exact"/>
        <w:jc w:val="right"/>
        <w:rPr>
          <w:color w:val="231F20"/>
          <w:spacing w:val="-2"/>
          <w:sz w:val="11"/>
        </w:rPr>
      </w:pPr>
    </w:p>
    <w:p w14:paraId="28C7EAAC" w14:textId="77777777" w:rsidR="004B1699" w:rsidRDefault="00FB7379" w:rsidP="009B1893">
      <w:pPr>
        <w:adjustRightInd w:val="0"/>
        <w:snapToGrid w:val="0"/>
        <w:spacing w:line="180" w:lineRule="exact"/>
        <w:jc w:val="right"/>
        <w:rPr>
          <w:color w:val="231F20"/>
          <w:spacing w:val="-2"/>
          <w:sz w:val="11"/>
        </w:rPr>
      </w:pPr>
      <w:r>
        <w:rPr>
          <w:color w:val="231F20"/>
          <w:spacing w:val="-2"/>
          <w:sz w:val="11"/>
        </w:rPr>
        <w:t>Datum</w:t>
      </w:r>
    </w:p>
    <w:p w14:paraId="18827EA9" w14:textId="77777777" w:rsidR="0049798B" w:rsidRDefault="0049798B" w:rsidP="0049798B">
      <w:pPr>
        <w:adjustRightInd w:val="0"/>
        <w:snapToGrid w:val="0"/>
        <w:spacing w:line="180" w:lineRule="exact"/>
        <w:jc w:val="right"/>
        <w:rPr>
          <w:sz w:val="11"/>
        </w:rPr>
      </w:pPr>
      <w:r>
        <w:rPr>
          <w:color w:val="231F20"/>
          <w:spacing w:val="-2"/>
          <w:sz w:val="11"/>
        </w:rPr>
        <w:t>Aktenzeichen</w:t>
      </w:r>
    </w:p>
    <w:p w14:paraId="6141D962" w14:textId="77777777" w:rsidR="0049798B" w:rsidRDefault="0049798B" w:rsidP="009B1893">
      <w:pPr>
        <w:adjustRightInd w:val="0"/>
        <w:snapToGrid w:val="0"/>
        <w:spacing w:line="180" w:lineRule="exact"/>
        <w:jc w:val="right"/>
        <w:rPr>
          <w:sz w:val="11"/>
        </w:rPr>
      </w:pPr>
    </w:p>
    <w:p w14:paraId="363D6316" w14:textId="77777777" w:rsidR="004B1699" w:rsidRPr="00246D61" w:rsidRDefault="00FB7379" w:rsidP="009B1893">
      <w:pPr>
        <w:adjustRightInd w:val="0"/>
        <w:snapToGrid w:val="0"/>
        <w:spacing w:line="180" w:lineRule="exact"/>
      </w:pPr>
      <w:r>
        <w:br w:type="column"/>
      </w:r>
      <w:r w:rsidR="009323C4">
        <w:rPr>
          <w:color w:val="231F20"/>
          <w:sz w:val="14"/>
        </w:rPr>
        <w:t>Michaelisplatz 3A</w:t>
      </w:r>
    </w:p>
    <w:p w14:paraId="6C0F1EB4" w14:textId="77777777" w:rsidR="00B56513" w:rsidRDefault="009323C4" w:rsidP="009B1893">
      <w:pPr>
        <w:adjustRightInd w:val="0"/>
        <w:snapToGrid w:val="0"/>
        <w:spacing w:line="180" w:lineRule="exact"/>
        <w:ind w:right="204"/>
        <w:rPr>
          <w:color w:val="231F20"/>
          <w:spacing w:val="80"/>
          <w:sz w:val="14"/>
        </w:rPr>
      </w:pPr>
      <w:r>
        <w:rPr>
          <w:color w:val="231F20"/>
          <w:sz w:val="14"/>
        </w:rPr>
        <w:t>31134 Hildesheim</w:t>
      </w:r>
    </w:p>
    <w:p w14:paraId="1B19C5D2" w14:textId="77777777" w:rsidR="004B1699" w:rsidRDefault="009323C4" w:rsidP="009B1893">
      <w:pPr>
        <w:adjustRightInd w:val="0"/>
        <w:snapToGrid w:val="0"/>
        <w:spacing w:before="4" w:line="180" w:lineRule="exact"/>
        <w:ind w:right="206"/>
        <w:rPr>
          <w:sz w:val="14"/>
        </w:rPr>
      </w:pPr>
      <w:r>
        <w:rPr>
          <w:color w:val="231F20"/>
          <w:sz w:val="14"/>
        </w:rPr>
        <w:t>0151 40323078</w:t>
      </w:r>
    </w:p>
    <w:p w14:paraId="46C6C874" w14:textId="77777777" w:rsidR="004B1699" w:rsidRDefault="009323C4" w:rsidP="009B1893">
      <w:pPr>
        <w:adjustRightInd w:val="0"/>
        <w:snapToGrid w:val="0"/>
        <w:spacing w:line="180" w:lineRule="exact"/>
        <w:rPr>
          <w:sz w:val="14"/>
        </w:rPr>
      </w:pPr>
      <w:r w:rsidRPr="009323C4">
        <w:rPr>
          <w:color w:val="231F20"/>
          <w:spacing w:val="-2"/>
          <w:sz w:val="14"/>
        </w:rPr>
        <w:t>05121</w:t>
      </w:r>
      <w:r>
        <w:rPr>
          <w:color w:val="231F20"/>
          <w:spacing w:val="-2"/>
          <w:sz w:val="14"/>
        </w:rPr>
        <w:t xml:space="preserve"> </w:t>
      </w:r>
      <w:r w:rsidRPr="009323C4">
        <w:rPr>
          <w:color w:val="231F20"/>
          <w:spacing w:val="-2"/>
          <w:sz w:val="14"/>
        </w:rPr>
        <w:t>32249</w:t>
      </w:r>
    </w:p>
    <w:p w14:paraId="5304E8B3" w14:textId="77777777" w:rsidR="00B56513" w:rsidRDefault="009323C4" w:rsidP="009B1893">
      <w:pPr>
        <w:adjustRightInd w:val="0"/>
        <w:snapToGrid w:val="0"/>
        <w:spacing w:before="3" w:line="180" w:lineRule="exact"/>
        <w:rPr>
          <w:color w:val="231F20"/>
          <w:spacing w:val="40"/>
          <w:sz w:val="14"/>
        </w:rPr>
      </w:pPr>
      <w:r>
        <w:rPr>
          <w:color w:val="231F20"/>
          <w:spacing w:val="-2"/>
          <w:sz w:val="14"/>
        </w:rPr>
        <w:t>sprengel-hildesheim-goettingen</w:t>
      </w:r>
      <w:r w:rsidR="00FB7379">
        <w:rPr>
          <w:color w:val="231F20"/>
          <w:spacing w:val="-2"/>
          <w:sz w:val="14"/>
        </w:rPr>
        <w:t>.de</w:t>
      </w:r>
      <w:r w:rsidR="00FB7379">
        <w:rPr>
          <w:color w:val="231F20"/>
          <w:spacing w:val="40"/>
          <w:sz w:val="14"/>
        </w:rPr>
        <w:t xml:space="preserve"> </w:t>
      </w:r>
    </w:p>
    <w:p w14:paraId="7E5FFDB4" w14:textId="77777777" w:rsidR="0073380B" w:rsidRPr="0049798B" w:rsidRDefault="009323C4" w:rsidP="0049798B">
      <w:pPr>
        <w:adjustRightInd w:val="0"/>
        <w:snapToGrid w:val="0"/>
        <w:spacing w:before="3" w:line="180" w:lineRule="exact"/>
        <w:rPr>
          <w:color w:val="231F20"/>
          <w:spacing w:val="40"/>
          <w:sz w:val="14"/>
        </w:rPr>
      </w:pPr>
      <w:proofErr w:type="spellStart"/>
      <w:proofErr w:type="gramStart"/>
      <w:r>
        <w:rPr>
          <w:color w:val="231F20"/>
          <w:spacing w:val="-2"/>
          <w:sz w:val="14"/>
        </w:rPr>
        <w:t>gunnar.mueller</w:t>
      </w:r>
      <w:proofErr w:type="gramEnd"/>
      <w:r w:rsidR="00FB7379">
        <w:rPr>
          <w:color w:val="231F20"/>
          <w:spacing w:val="-2"/>
          <w:sz w:val="14"/>
        </w:rPr>
        <w:t>@evlka</w:t>
      </w:r>
      <w:proofErr w:type="spellEnd"/>
    </w:p>
    <w:p w14:paraId="4394EB0F" w14:textId="77777777" w:rsidR="0049798B" w:rsidRDefault="0049798B" w:rsidP="009B1893">
      <w:pPr>
        <w:adjustRightInd w:val="0"/>
        <w:snapToGrid w:val="0"/>
        <w:spacing w:line="180" w:lineRule="exact"/>
        <w:rPr>
          <w:color w:val="231F20"/>
          <w:sz w:val="14"/>
        </w:rPr>
      </w:pPr>
    </w:p>
    <w:p w14:paraId="430A8447" w14:textId="77777777" w:rsidR="0049798B" w:rsidRDefault="009323C4" w:rsidP="009B1893">
      <w:pPr>
        <w:adjustRightInd w:val="0"/>
        <w:snapToGrid w:val="0"/>
        <w:spacing w:line="180" w:lineRule="exact"/>
        <w:rPr>
          <w:color w:val="231F20"/>
          <w:sz w:val="14"/>
        </w:rPr>
      </w:pPr>
      <w:r>
        <w:rPr>
          <w:color w:val="231F20"/>
          <w:sz w:val="14"/>
        </w:rPr>
        <w:t>Gunnar Müller</w:t>
      </w:r>
    </w:p>
    <w:p w14:paraId="05816BDE" w14:textId="77777777" w:rsidR="0049798B" w:rsidRPr="0049798B" w:rsidRDefault="009323C4" w:rsidP="0049798B">
      <w:pPr>
        <w:adjustRightInd w:val="0"/>
        <w:snapToGrid w:val="0"/>
        <w:spacing w:before="3" w:line="180" w:lineRule="exact"/>
        <w:rPr>
          <w:color w:val="231F20"/>
          <w:spacing w:val="40"/>
          <w:sz w:val="14"/>
        </w:rPr>
      </w:pPr>
      <w:r>
        <w:rPr>
          <w:color w:val="231F20"/>
          <w:spacing w:val="-2"/>
          <w:sz w:val="14"/>
        </w:rPr>
        <w:t>gunnar.mueller</w:t>
      </w:r>
      <w:r w:rsidR="0049798B">
        <w:rPr>
          <w:color w:val="231F20"/>
          <w:spacing w:val="-2"/>
          <w:sz w:val="14"/>
        </w:rPr>
        <w:t>@evlka.de</w:t>
      </w:r>
    </w:p>
    <w:p w14:paraId="5113CF7B" w14:textId="77777777" w:rsidR="0049798B" w:rsidRDefault="0049798B" w:rsidP="009B1893">
      <w:pPr>
        <w:adjustRightInd w:val="0"/>
        <w:snapToGrid w:val="0"/>
        <w:spacing w:line="180" w:lineRule="exact"/>
        <w:rPr>
          <w:color w:val="231F20"/>
          <w:sz w:val="14"/>
        </w:rPr>
      </w:pPr>
    </w:p>
    <w:p w14:paraId="000B857E" w14:textId="0E7BAFE3" w:rsidR="0049798B" w:rsidRPr="0049798B" w:rsidRDefault="008F30F8" w:rsidP="009B1893">
      <w:pPr>
        <w:adjustRightInd w:val="0"/>
        <w:snapToGrid w:val="0"/>
        <w:spacing w:line="180" w:lineRule="exact"/>
        <w:rPr>
          <w:color w:val="231F20"/>
          <w:spacing w:val="-4"/>
          <w:sz w:val="14"/>
        </w:rPr>
        <w:sectPr w:rsidR="0049798B" w:rsidRPr="0049798B" w:rsidSect="00DB31B7">
          <w:type w:val="continuous"/>
          <w:pgSz w:w="11910" w:h="16840"/>
          <w:pgMar w:top="822" w:right="510" w:bottom="816" w:left="1418" w:header="720" w:footer="720" w:gutter="0"/>
          <w:cols w:num="3" w:space="740" w:equalWidth="0">
            <w:col w:w="4980" w:space="1588"/>
            <w:col w:w="1164" w:space="170"/>
            <w:col w:w="2080"/>
          </w:cols>
        </w:sectPr>
      </w:pPr>
      <w:r>
        <w:rPr>
          <w:color w:val="231F20"/>
          <w:sz w:val="14"/>
        </w:rPr>
        <w:t>15</w:t>
      </w:r>
      <w:r w:rsidR="00FB7379" w:rsidRPr="00052016">
        <w:rPr>
          <w:color w:val="231F20"/>
          <w:sz w:val="14"/>
        </w:rPr>
        <w:t>.</w:t>
      </w:r>
      <w:r w:rsidR="00FB7379" w:rsidRPr="00052016">
        <w:rPr>
          <w:color w:val="231F20"/>
          <w:spacing w:val="20"/>
          <w:sz w:val="14"/>
        </w:rPr>
        <w:t xml:space="preserve"> </w:t>
      </w:r>
      <w:r w:rsidR="00336D7E">
        <w:rPr>
          <w:color w:val="231F20"/>
          <w:sz w:val="14"/>
        </w:rPr>
        <w:t>Juli</w:t>
      </w:r>
      <w:r w:rsidR="00FB7379" w:rsidRPr="00052016">
        <w:rPr>
          <w:color w:val="231F20"/>
          <w:spacing w:val="20"/>
          <w:sz w:val="14"/>
        </w:rPr>
        <w:t xml:space="preserve"> </w:t>
      </w:r>
      <w:r w:rsidR="00FB7379" w:rsidRPr="00052016">
        <w:rPr>
          <w:color w:val="231F20"/>
          <w:spacing w:val="-4"/>
          <w:sz w:val="14"/>
        </w:rPr>
        <w:t>202</w:t>
      </w:r>
      <w:r w:rsidR="009323C4">
        <w:rPr>
          <w:color w:val="231F20"/>
          <w:spacing w:val="-4"/>
          <w:sz w:val="14"/>
        </w:rPr>
        <w:t>6</w:t>
      </w:r>
      <w:r w:rsidR="0049798B">
        <w:rPr>
          <w:color w:val="231F20"/>
          <w:spacing w:val="-4"/>
          <w:sz w:val="14"/>
        </w:rPr>
        <w:br/>
      </w:r>
    </w:p>
    <w:p w14:paraId="550CE426" w14:textId="77777777" w:rsidR="00B8415F" w:rsidRDefault="00B8415F" w:rsidP="00B8415F">
      <w:pPr>
        <w:pStyle w:val="Textkrper"/>
        <w:rPr>
          <w:spacing w:val="1"/>
        </w:rPr>
      </w:pPr>
    </w:p>
    <w:p w14:paraId="2B821AF8" w14:textId="5F2D3F0B" w:rsidR="00D67703" w:rsidRDefault="008F30F8" w:rsidP="008F30F8">
      <w:pPr>
        <w:pStyle w:val="Textkrper"/>
        <w:spacing w:before="101" w:line="247" w:lineRule="auto"/>
        <w:ind w:right="1761"/>
        <w:jc w:val="both"/>
        <w:rPr>
          <w:color w:val="231F20"/>
          <w:spacing w:val="1"/>
        </w:rPr>
      </w:pPr>
      <w:r w:rsidRPr="008F30F8">
        <w:rPr>
          <w:color w:val="231F20"/>
          <w:spacing w:val="1"/>
        </w:rPr>
        <w:t xml:space="preserve">Liebe </w:t>
      </w:r>
      <w:r w:rsidR="00D67703">
        <w:rPr>
          <w:color w:val="231F20"/>
          <w:spacing w:val="1"/>
        </w:rPr>
        <w:t>Redaktionsmitglieder, hier erhalten Sie zwei Versionen zur Sprengelbroschüre – die können Sie natürlich gerne als „</w:t>
      </w:r>
      <w:r w:rsidR="00DB31B7">
        <w:rPr>
          <w:color w:val="231F20"/>
          <w:spacing w:val="1"/>
        </w:rPr>
        <w:t>Wort-</w:t>
      </w:r>
      <w:r w:rsidR="00D67703">
        <w:rPr>
          <w:color w:val="231F20"/>
          <w:spacing w:val="1"/>
        </w:rPr>
        <w:t>Steinbruch“ verwenden und lokal anpassen.</w:t>
      </w:r>
      <w:r w:rsidR="00DB31B7">
        <w:rPr>
          <w:color w:val="231F20"/>
          <w:spacing w:val="1"/>
        </w:rPr>
        <w:t xml:space="preserve"> Schauen Sie sich das Magazin gerne an – oder laden Sie es sich herunter!</w:t>
      </w:r>
    </w:p>
    <w:p w14:paraId="7A2966F8" w14:textId="77777777" w:rsidR="00D67703" w:rsidRDefault="00D67703" w:rsidP="008F30F8">
      <w:pPr>
        <w:pStyle w:val="Textkrper"/>
        <w:spacing w:before="101" w:line="247" w:lineRule="auto"/>
        <w:ind w:right="1761"/>
        <w:jc w:val="both"/>
        <w:rPr>
          <w:color w:val="231F20"/>
          <w:spacing w:val="1"/>
        </w:rPr>
      </w:pPr>
      <w:r>
        <w:rPr>
          <w:color w:val="231F20"/>
          <w:spacing w:val="1"/>
        </w:rPr>
        <w:t>Herzliche Grüße</w:t>
      </w:r>
    </w:p>
    <w:p w14:paraId="6A997A8B" w14:textId="60876882" w:rsidR="008F30F8" w:rsidRPr="008F30F8" w:rsidRDefault="00D67703" w:rsidP="008F30F8">
      <w:pPr>
        <w:pStyle w:val="Textkrper"/>
        <w:spacing w:before="101" w:line="247" w:lineRule="auto"/>
        <w:ind w:right="1761"/>
        <w:jc w:val="both"/>
        <w:rPr>
          <w:color w:val="231F20"/>
          <w:spacing w:val="1"/>
        </w:rPr>
      </w:pPr>
      <w:r>
        <w:rPr>
          <w:color w:val="231F20"/>
          <w:spacing w:val="1"/>
        </w:rPr>
        <w:t>Gunnar Müller</w:t>
      </w:r>
    </w:p>
    <w:p w14:paraId="1CFF0DD3" w14:textId="77777777" w:rsidR="008F30F8" w:rsidRPr="008F30F8" w:rsidRDefault="008F30F8" w:rsidP="008F30F8">
      <w:pPr>
        <w:pStyle w:val="Textkrper"/>
        <w:spacing w:before="101" w:line="247" w:lineRule="auto"/>
        <w:ind w:right="1761"/>
        <w:jc w:val="both"/>
        <w:rPr>
          <w:color w:val="231F20"/>
          <w:spacing w:val="1"/>
        </w:rPr>
      </w:pPr>
    </w:p>
    <w:p w14:paraId="7FC21DA2" w14:textId="77777777" w:rsidR="008F30F8" w:rsidRPr="008F30F8" w:rsidRDefault="008F30F8" w:rsidP="008F30F8">
      <w:pPr>
        <w:pStyle w:val="Textkrper"/>
        <w:spacing w:before="101" w:line="247" w:lineRule="auto"/>
        <w:ind w:right="1761"/>
        <w:jc w:val="both"/>
        <w:rPr>
          <w:color w:val="231F20"/>
          <w:spacing w:val="1"/>
        </w:rPr>
      </w:pPr>
      <w:r w:rsidRPr="008F30F8">
        <w:rPr>
          <w:color w:val="231F20"/>
          <w:spacing w:val="1"/>
        </w:rPr>
        <w:t>vielen Dank für die nette Mail! Sehr gern sende ich Ihnen die Sprengelbroschüre aus dem Jahr 2021 zu.</w:t>
      </w:r>
    </w:p>
    <w:p w14:paraId="54F7C2B7" w14:textId="02C61059" w:rsidR="008F30F8" w:rsidRDefault="008F30F8" w:rsidP="008F30F8">
      <w:pPr>
        <w:pStyle w:val="Textkrper"/>
        <w:spacing w:before="101" w:line="247" w:lineRule="auto"/>
        <w:ind w:right="1761"/>
        <w:jc w:val="both"/>
        <w:rPr>
          <w:color w:val="231F20"/>
          <w:spacing w:val="1"/>
        </w:rPr>
      </w:pPr>
    </w:p>
    <w:p w14:paraId="29FE9838" w14:textId="0CFDF42E" w:rsidR="00D67703" w:rsidRPr="00D67703" w:rsidRDefault="00D67703" w:rsidP="008F30F8">
      <w:pPr>
        <w:pStyle w:val="Textkrper"/>
        <w:spacing w:before="101" w:line="247" w:lineRule="auto"/>
        <w:ind w:right="1761"/>
        <w:jc w:val="both"/>
        <w:rPr>
          <w:b/>
          <w:bCs/>
          <w:color w:val="231F20"/>
          <w:spacing w:val="1"/>
        </w:rPr>
      </w:pPr>
      <w:r w:rsidRPr="00D67703">
        <w:rPr>
          <w:b/>
          <w:bCs/>
          <w:color w:val="231F20"/>
          <w:spacing w:val="1"/>
        </w:rPr>
        <w:t>Langversion:</w:t>
      </w:r>
    </w:p>
    <w:p w14:paraId="41AEEF46" w14:textId="77777777" w:rsidR="00D67703" w:rsidRPr="00D67703" w:rsidRDefault="00D67703" w:rsidP="00D67703">
      <w:pPr>
        <w:pStyle w:val="Textkrper"/>
        <w:spacing w:before="101" w:line="247" w:lineRule="auto"/>
        <w:ind w:right="1761"/>
        <w:jc w:val="both"/>
        <w:rPr>
          <w:b/>
          <w:bCs/>
          <w:color w:val="231F20"/>
          <w:spacing w:val="1"/>
        </w:rPr>
      </w:pPr>
      <w:r w:rsidRPr="00D67703">
        <w:rPr>
          <w:b/>
          <w:bCs/>
          <w:color w:val="231F20"/>
          <w:spacing w:val="1"/>
        </w:rPr>
        <w:t xml:space="preserve">Dem Himmel </w:t>
      </w:r>
      <w:proofErr w:type="gramStart"/>
      <w:r w:rsidRPr="00D67703">
        <w:rPr>
          <w:b/>
          <w:bCs/>
          <w:color w:val="231F20"/>
          <w:spacing w:val="1"/>
        </w:rPr>
        <w:t>ganz nah</w:t>
      </w:r>
      <w:proofErr w:type="gramEnd"/>
      <w:r w:rsidRPr="00D67703">
        <w:rPr>
          <w:b/>
          <w:bCs/>
          <w:color w:val="231F20"/>
          <w:spacing w:val="1"/>
        </w:rPr>
        <w:t xml:space="preserve"> – und voller Geschichten</w:t>
      </w:r>
    </w:p>
    <w:p w14:paraId="6F1E1C8E"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Wie klingt eigentlich Kirche zwischen Harz und Weser? Wer spielt morgens allein Tuba in einer Weltkulturerbe-Kirche? Warum werden in Nikolausberg Kinder zu „</w:t>
      </w:r>
      <w:proofErr w:type="spellStart"/>
      <w:r w:rsidRPr="00D67703">
        <w:rPr>
          <w:color w:val="231F20"/>
          <w:spacing w:val="1"/>
        </w:rPr>
        <w:t>Kinderbischöf</w:t>
      </w:r>
      <w:proofErr w:type="spellEnd"/>
      <w:r w:rsidRPr="00D67703">
        <w:rPr>
          <w:color w:val="231F20"/>
          <w:spacing w:val="1"/>
        </w:rPr>
        <w:t>*innen“? Und was hat eine Kirche im Harz mit einem Wikingerschiff zu tun?</w:t>
      </w:r>
    </w:p>
    <w:p w14:paraId="713A6267"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Antworten darauf gibt das neue Sprengelmagazin „Dem Himmel ganz nah – Menschen, Orte und Glauben im Sprengel Hildesheim-Göttingen“. Das Magazin nimmt Leserinnen und Leser mit zu besonderen Orten, erzählt von engagierten Menschen und zeigt, wie vielfältig kirchliches Leben heute ist – ehrlich, nahbar und überraschend.</w:t>
      </w:r>
    </w:p>
    <w:p w14:paraId="67DDFC22"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 xml:space="preserve">Der Sprengel Hildesheim-Göttingen reicht von Peine bis Hann. Münden, vom Weserbergland bis in den Harz. Entsprechend unterschiedlich sind die Geschichten, Menschen und Orte, die in diesem Magazin vorkommen. Da geht es um Weltkulturerbe und Dorfkirchen, um Ehrenamtliche und Regionalbischöfe, um </w:t>
      </w:r>
      <w:r w:rsidRPr="00D67703">
        <w:rPr>
          <w:color w:val="231F20"/>
          <w:spacing w:val="1"/>
        </w:rPr>
        <w:lastRenderedPageBreak/>
        <w:t>Studierendengemeinden, Pilgerorte, Kirchenmusik und gelebte Ökumene.</w:t>
      </w:r>
    </w:p>
    <w:p w14:paraId="4A1E81C9"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 ist das Kloster Amelungsborn im Weserbergland, das seit fast 900 Jahren Menschen zum Innehalten einlädt und Menschen nun lebendig und pink feiern. Oder das Kloster Bursfelde bei Hann. Münden. Da sind die Hochschulgemeinden in Göttingen, Hildesheim und Clausthal-Zellerfeld. Da ist Duderstadt im Eichsfeld, wo evangelische Kirche in einer katholisch geprägten Region ganz selbstverständlich ökumenisch unterwegs ist. In Hameln wird Kirche zum Knotenpunkt der Zivilgesellschaft. Und in Peine zeigen INCA und Tafel, wie Zusammenhalt wächst: mit Begegnung, Lebensmitteln, Kaffee, Gesprächen und offenen Türen.</w:t>
      </w:r>
    </w:p>
    <w:p w14:paraId="0F65E945"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Das Magazin erzählt von Menschen, die Verantwortung übernehmen. Von einer Notfallseelsorgerin, die beschreibt, was in Extremsituationen zählt: „Zeit, Nähe und Halt“. Von Therapiehunden, die helfen, wenn Worte allein nicht mehr reichen. Von Kirchenmusikerinnen und Kirchenmusikern, Küsterinnen und Küstern, Ehrenamtlichen, Pastorinnen und Pastoren, Synodalen und vielen anderen, die mit Ideen, Kreativität und viel Herzblut Kirche gestalten.</w:t>
      </w:r>
    </w:p>
    <w:p w14:paraId="53B2A919"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Dabei geht es nicht um perfekte Hochglanzwelten. Sondern um echte Menschen. Um Zweifel und Hoffnung. Um Engagement. Und immer wieder um die Frage: Wie kann Kirche heute ein Ort sein, der Menschen stärkt, verbindet und inspiriert?</w:t>
      </w:r>
    </w:p>
    <w:p w14:paraId="080E044B"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Auch der neue Regionalbischof Dr. Claas Cordemann kommt in dem Magazin ausführlich zu Wort. Im Interview spricht er über Kirche in Zeiten des Umbruchs, über Mut, Verantwortung und darüber, warum gerade Unsicherheit manchmal kreative Kräfte freisetzt.</w:t>
      </w:r>
    </w:p>
    <w:p w14:paraId="1CC76D6A"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„Ich mag Bewegung. Ich mag Veränderung. Ja, ich mag in gewisser Weise auch Unübersichtlichkeit“, sagt Cordemann.</w:t>
      </w:r>
    </w:p>
    <w:p w14:paraId="29BD4FE1"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Wer wissen möchte, warum er bei Leitungsfragen eher Captain Picard als Captain Kirk wäre, muss allerdings selbst nachlesen.</w:t>
      </w:r>
    </w:p>
    <w:p w14:paraId="5EAE3271"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Das Magazin macht sichtbar, wie vielfältig kirchliches Leben im Sprengel Hildesheim-Göttingen heute ist: mal leise und nachdenklich, mal kreativ und mutig, mal traditionsreich, mal ganz neu gedacht. Vor allem aber zeigt es Menschen, die Verantwortung übernehmen – oft ehrenamtlich, oft im Verborgenen und oft mit erstaunlich viel Leidenschaft.</w:t>
      </w:r>
    </w:p>
    <w:p w14:paraId="5BD212BC"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Vielleicht ist genau das die größte Stärke dieses Magazins: Es macht Lust, genauer hinzusehen. Auf die Menschen. Auf die Orte. Auf Kirche.</w:t>
      </w:r>
    </w:p>
    <w:p w14:paraId="25258F8A"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Und vielleicht auch ein bisschen auf den Himmel.</w:t>
      </w:r>
    </w:p>
    <w:p w14:paraId="2D00616C"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Das komplette Sprengelmagazin gibt es hier:</w:t>
      </w:r>
    </w:p>
    <w:p w14:paraId="02A6403C" w14:textId="2A5AC0EB" w:rsidR="00D67703" w:rsidRPr="00D67703" w:rsidRDefault="002B6960" w:rsidP="00D67703">
      <w:pPr>
        <w:pStyle w:val="Textkrper"/>
        <w:spacing w:before="101" w:line="247" w:lineRule="auto"/>
        <w:ind w:right="1761"/>
        <w:jc w:val="both"/>
        <w:rPr>
          <w:color w:val="231F20"/>
          <w:spacing w:val="1"/>
        </w:rPr>
      </w:pPr>
      <w:hyperlink r:id="rId10" w:history="1">
        <w:r w:rsidRPr="00A0129F">
          <w:rPr>
            <w:rStyle w:val="Hyperlink"/>
            <w:spacing w:val="1"/>
          </w:rPr>
          <w:t>https://www.sprengel-hildesheim-goettingen.de/service/sprengelmagazin</w:t>
        </w:r>
      </w:hyperlink>
      <w:r>
        <w:rPr>
          <w:color w:val="231F20"/>
          <w:spacing w:val="1"/>
        </w:rPr>
        <w:t xml:space="preserve"> </w:t>
      </w:r>
    </w:p>
    <w:p w14:paraId="3EFAE2A9"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3346 Zeichen</w:t>
      </w:r>
    </w:p>
    <w:p w14:paraId="39D65553" w14:textId="77777777" w:rsidR="00D67703" w:rsidRPr="00D67703" w:rsidRDefault="00D67703" w:rsidP="00D67703">
      <w:pPr>
        <w:pStyle w:val="Textkrper"/>
        <w:spacing w:before="101" w:line="247" w:lineRule="auto"/>
        <w:ind w:right="1761"/>
        <w:jc w:val="both"/>
        <w:rPr>
          <w:color w:val="231F20"/>
          <w:spacing w:val="1"/>
        </w:rPr>
      </w:pPr>
    </w:p>
    <w:p w14:paraId="6E941928" w14:textId="77777777" w:rsidR="00D67703" w:rsidRPr="00D67703" w:rsidRDefault="00D67703" w:rsidP="00D67703">
      <w:pPr>
        <w:pStyle w:val="Textkrper"/>
        <w:spacing w:before="101" w:line="247" w:lineRule="auto"/>
        <w:ind w:right="1761"/>
        <w:jc w:val="both"/>
        <w:rPr>
          <w:b/>
          <w:bCs/>
          <w:color w:val="231F20"/>
          <w:spacing w:val="1"/>
        </w:rPr>
      </w:pPr>
      <w:r w:rsidRPr="00D67703">
        <w:rPr>
          <w:b/>
          <w:bCs/>
          <w:color w:val="231F20"/>
          <w:spacing w:val="1"/>
        </w:rPr>
        <w:t>Kurzversion</w:t>
      </w:r>
    </w:p>
    <w:p w14:paraId="429602BA" w14:textId="77777777" w:rsidR="00D67703" w:rsidRPr="00D67703" w:rsidRDefault="00D67703" w:rsidP="00D67703">
      <w:pPr>
        <w:pStyle w:val="Textkrper"/>
        <w:spacing w:before="101" w:line="247" w:lineRule="auto"/>
        <w:ind w:right="1761"/>
        <w:jc w:val="both"/>
        <w:rPr>
          <w:b/>
          <w:bCs/>
          <w:color w:val="231F20"/>
          <w:spacing w:val="1"/>
        </w:rPr>
      </w:pPr>
      <w:r w:rsidRPr="00D67703">
        <w:rPr>
          <w:b/>
          <w:bCs/>
          <w:color w:val="231F20"/>
          <w:spacing w:val="1"/>
        </w:rPr>
        <w:lastRenderedPageBreak/>
        <w:t xml:space="preserve">Dem Himmel </w:t>
      </w:r>
      <w:proofErr w:type="gramStart"/>
      <w:r w:rsidRPr="00D67703">
        <w:rPr>
          <w:b/>
          <w:bCs/>
          <w:color w:val="231F20"/>
          <w:spacing w:val="1"/>
        </w:rPr>
        <w:t>ganz nah</w:t>
      </w:r>
      <w:proofErr w:type="gramEnd"/>
      <w:r w:rsidRPr="00D67703">
        <w:rPr>
          <w:b/>
          <w:bCs/>
          <w:color w:val="231F20"/>
          <w:spacing w:val="1"/>
        </w:rPr>
        <w:t xml:space="preserve"> – und voller Geschichten</w:t>
      </w:r>
    </w:p>
    <w:p w14:paraId="070FF24E"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Wie klingt Kirche zwischen Harz und Weser? Wer spielt morgens allein Tuba in einer Weltkulturerbe-Kirche? Warum werden in Nikolausberg Kinder zu „</w:t>
      </w:r>
      <w:proofErr w:type="spellStart"/>
      <w:r w:rsidRPr="00D67703">
        <w:rPr>
          <w:color w:val="231F20"/>
          <w:spacing w:val="1"/>
        </w:rPr>
        <w:t>Kinderbischöf</w:t>
      </w:r>
      <w:proofErr w:type="spellEnd"/>
      <w:r w:rsidRPr="00D67703">
        <w:rPr>
          <w:color w:val="231F20"/>
          <w:spacing w:val="1"/>
        </w:rPr>
        <w:t>*innen“? Und was hat eine Kirche im Harz mit einem Wikingerschiff zu tun?</w:t>
      </w:r>
    </w:p>
    <w:p w14:paraId="09CF603F"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Antworten gibt das Sprengelmagazin „Dem Himmel ganz nah – Menschen, Orte und Glauben im Sprengel Hildesheim-Göttingen“. Es führt zu besonderen Orten, erzählt von engagierten Menschen und zeigt kirchliches Leben: ehrlich, nahbar und überraschend.</w:t>
      </w:r>
    </w:p>
    <w:p w14:paraId="73AC166B"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Der Sprengel reicht von Peine bis Hann. Münden, vom Weserbergland bis in den Harz. Entsprechend bunt sind die Geschichten: Weltkulturerbe und Dorfkirchen, Klöster und Hochschulgemeinden, Kirchenmusik, Pilgerorte und Ökumene. Im Kloster Amelungsborn wird nach fast 900 Jahren Tradition lebendig und pink gefeiert. In Duderstadt ist evangelische Kirche selbstverständlich ökumenisch unterwegs. In Hameln wird Kirche zum Knotenpunkt der Zivilgesellschaft. Und in Peine zeigen INCA und Tafel, wie Zusammenhalt wächst – mit Lebensmitteln, Kaffee, Gesprächen und offenen Türen.</w:t>
      </w:r>
    </w:p>
    <w:p w14:paraId="2BE4F64B"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Im Mittelpunkt stehen Menschen, die Verantwortung übernehmen: eine Notfallseelsorgerin, für die in Extremsituationen „Zeit, Nähe und Halt“ zählen. Therapiehunde, die helfen, wenn Worte nicht reichen. Kirchenmusikerinnen und Kirchenmusiker, Küsterinnen und Küster, Ehrenamtliche, Pastorinnen und Pastoren – Menschen, die mit Ideen, Mut und Herzblut Kirche gestalten.</w:t>
      </w:r>
    </w:p>
    <w:p w14:paraId="09C9529F"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Auch der neue Regionalbischof Dr. Claas Cordemann kommt zu Wort. Er spricht über Kirche im Umbruch, Verantwortung und darüber, warum Unsicherheit kreative Kräfte freisetzen kann. „Ich mag Bewegung. Ich mag Veränderung“, sagt er. Warum er bei Leitungsfragen eher Captain Picard als Captain Kirk wäre, steht im Magazin.</w:t>
      </w:r>
    </w:p>
    <w:p w14:paraId="0B735A28" w14:textId="77777777"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Das Heft zeigt Kirche mal leise und nachdenklich, mal mutig und kreativ, mal traditionsreich, mal neu gedacht. Vor allem macht es Lust, genauer hinzusehen: auf Menschen, Orte und Glauben – und vielleicht auch ein bisschen auf den Himmel.</w:t>
      </w:r>
    </w:p>
    <w:p w14:paraId="63567371" w14:textId="7D15C405" w:rsidR="00D67703" w:rsidRPr="00D67703" w:rsidRDefault="00D67703" w:rsidP="00D67703">
      <w:pPr>
        <w:pStyle w:val="Textkrper"/>
        <w:spacing w:before="101" w:line="247" w:lineRule="auto"/>
        <w:ind w:right="1761"/>
        <w:jc w:val="both"/>
        <w:rPr>
          <w:color w:val="231F20"/>
          <w:spacing w:val="1"/>
        </w:rPr>
      </w:pPr>
      <w:r w:rsidRPr="00D67703">
        <w:rPr>
          <w:color w:val="231F20"/>
          <w:spacing w:val="1"/>
        </w:rPr>
        <w:t xml:space="preserve">Das komplette Sprengelmagazin gibt es hier: </w:t>
      </w:r>
      <w:hyperlink r:id="rId11" w:history="1">
        <w:r w:rsidR="002B6960" w:rsidRPr="00A0129F">
          <w:rPr>
            <w:rStyle w:val="Hyperlink"/>
            <w:spacing w:val="1"/>
          </w:rPr>
          <w:t>https://www.sprengel-hildesheim-goettingen.de/service/sprengelmagazin</w:t>
        </w:r>
      </w:hyperlink>
      <w:r w:rsidR="002B6960">
        <w:rPr>
          <w:color w:val="231F20"/>
          <w:spacing w:val="1"/>
        </w:rPr>
        <w:t xml:space="preserve"> </w:t>
      </w:r>
    </w:p>
    <w:p w14:paraId="069797C3" w14:textId="77777777" w:rsidR="00D67703" w:rsidRPr="00D67703" w:rsidRDefault="00D67703" w:rsidP="00D67703">
      <w:pPr>
        <w:pStyle w:val="Textkrper"/>
        <w:spacing w:before="101" w:line="247" w:lineRule="auto"/>
        <w:ind w:right="1761"/>
        <w:jc w:val="both"/>
        <w:rPr>
          <w:color w:val="231F20"/>
          <w:spacing w:val="1"/>
        </w:rPr>
      </w:pPr>
    </w:p>
    <w:p w14:paraId="450CBC07" w14:textId="00A5C1ED" w:rsidR="008F30F8" w:rsidRPr="008F30F8" w:rsidRDefault="00D67703" w:rsidP="00D67703">
      <w:pPr>
        <w:pStyle w:val="Textkrper"/>
        <w:spacing w:before="101" w:line="247" w:lineRule="auto"/>
        <w:ind w:right="1761"/>
        <w:jc w:val="both"/>
        <w:rPr>
          <w:color w:val="231F20"/>
          <w:spacing w:val="1"/>
        </w:rPr>
      </w:pPr>
      <w:r w:rsidRPr="00D67703">
        <w:rPr>
          <w:color w:val="231F20"/>
          <w:spacing w:val="1"/>
        </w:rPr>
        <w:t>2098 Zeichen</w:t>
      </w:r>
    </w:p>
    <w:sectPr w:rsidR="008F30F8" w:rsidRPr="008F30F8" w:rsidSect="00033835">
      <w:headerReference w:type="default" r:id="rId12"/>
      <w:footerReference w:type="default" r:id="rId13"/>
      <w:type w:val="continuous"/>
      <w:pgSz w:w="11910" w:h="16840"/>
      <w:pgMar w:top="1707" w:right="1077" w:bottom="226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A4B6C" w14:textId="77777777" w:rsidR="00975FA1" w:rsidRDefault="00975FA1" w:rsidP="00364655">
      <w:r>
        <w:separator/>
      </w:r>
    </w:p>
  </w:endnote>
  <w:endnote w:type="continuationSeparator" w:id="0">
    <w:p w14:paraId="4CFDE541" w14:textId="77777777" w:rsidR="00975FA1" w:rsidRDefault="00975FA1" w:rsidP="0036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OpenSans-Semibold">
    <w:altName w:val="Cambri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Open Sans SemiBold">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718805"/>
      <w:docPartObj>
        <w:docPartGallery w:val="Page Numbers (Bottom of Page)"/>
        <w:docPartUnique/>
      </w:docPartObj>
    </w:sdtPr>
    <w:sdtEndPr>
      <w:rPr>
        <w:sz w:val="16"/>
        <w:szCs w:val="16"/>
      </w:rPr>
    </w:sdtEndPr>
    <w:sdtContent>
      <w:p w14:paraId="641C8A0B" w14:textId="0E9EBCF9" w:rsidR="00D67703" w:rsidRPr="00D67703" w:rsidRDefault="00D67703" w:rsidP="00D67703">
        <w:pPr>
          <w:pStyle w:val="Fuzeile"/>
          <w:rPr>
            <w:sz w:val="16"/>
            <w:szCs w:val="16"/>
          </w:rPr>
        </w:pPr>
        <w:r w:rsidRPr="00D67703">
          <w:rPr>
            <w:sz w:val="16"/>
            <w:szCs w:val="16"/>
          </w:rPr>
          <w:fldChar w:fldCharType="begin"/>
        </w:r>
        <w:r w:rsidRPr="00D67703">
          <w:rPr>
            <w:sz w:val="16"/>
            <w:szCs w:val="16"/>
          </w:rPr>
          <w:instrText>PAGE   \* MERGEFORMAT</w:instrText>
        </w:r>
        <w:r w:rsidRPr="00D67703">
          <w:rPr>
            <w:sz w:val="16"/>
            <w:szCs w:val="16"/>
          </w:rPr>
          <w:fldChar w:fldCharType="separate"/>
        </w:r>
        <w:r w:rsidRPr="00D67703">
          <w:rPr>
            <w:sz w:val="16"/>
            <w:szCs w:val="16"/>
          </w:rPr>
          <w:t>2</w:t>
        </w:r>
        <w:r w:rsidRPr="00D67703">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0955"/>
      <w:docPartObj>
        <w:docPartGallery w:val="Page Numbers (Bottom of Page)"/>
        <w:docPartUnique/>
      </w:docPartObj>
    </w:sdtPr>
    <w:sdtEndPr>
      <w:rPr>
        <w:sz w:val="16"/>
        <w:szCs w:val="16"/>
      </w:rPr>
    </w:sdtEndPr>
    <w:sdtContent>
      <w:p w14:paraId="3D34D539" w14:textId="2335E147" w:rsidR="00D67703" w:rsidRPr="00D67703" w:rsidRDefault="00D67703" w:rsidP="00D67703">
        <w:pPr>
          <w:pStyle w:val="Fuzeile"/>
          <w:rPr>
            <w:sz w:val="16"/>
            <w:szCs w:val="16"/>
          </w:rPr>
        </w:pPr>
        <w:r w:rsidRPr="00D67703">
          <w:rPr>
            <w:sz w:val="16"/>
            <w:szCs w:val="16"/>
          </w:rPr>
          <w:fldChar w:fldCharType="begin"/>
        </w:r>
        <w:r w:rsidRPr="00D67703">
          <w:rPr>
            <w:sz w:val="16"/>
            <w:szCs w:val="16"/>
          </w:rPr>
          <w:instrText>PAGE   \* MERGEFORMAT</w:instrText>
        </w:r>
        <w:r w:rsidRPr="00D67703">
          <w:rPr>
            <w:sz w:val="16"/>
            <w:szCs w:val="16"/>
          </w:rPr>
          <w:fldChar w:fldCharType="separate"/>
        </w:r>
        <w:r w:rsidRPr="00D67703">
          <w:rPr>
            <w:sz w:val="16"/>
            <w:szCs w:val="16"/>
          </w:rPr>
          <w:t>2</w:t>
        </w:r>
        <w:r w:rsidRPr="00D67703">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D525" w14:textId="77777777" w:rsidR="00975FA1" w:rsidRDefault="00975FA1" w:rsidP="00364655">
      <w:r>
        <w:separator/>
      </w:r>
    </w:p>
  </w:footnote>
  <w:footnote w:type="continuationSeparator" w:id="0">
    <w:p w14:paraId="680CB154" w14:textId="77777777" w:rsidR="00975FA1" w:rsidRDefault="00975FA1" w:rsidP="0036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B828" w14:textId="4C9EA1DC" w:rsidR="00B74305" w:rsidRDefault="00051549" w:rsidP="00164FE8">
    <w:pPr>
      <w:pStyle w:val="berschrift1"/>
      <w:adjustRightInd w:val="0"/>
      <w:spacing w:line="247" w:lineRule="auto"/>
      <w:ind w:left="0" w:right="1673"/>
      <w:jc w:val="right"/>
      <w:rPr>
        <w:rFonts w:ascii="Open Sans SemiBold" w:hAnsi="Open Sans SemiBold" w:cs="Open Sans SemiBold"/>
        <w:b w:val="0"/>
        <w:bCs w:val="0"/>
        <w:color w:val="5C2D91"/>
        <w:spacing w:val="8"/>
      </w:rPr>
    </w:pPr>
    <w:r>
      <w:rPr>
        <w:rFonts w:ascii="Open Sans SemiBold" w:hAnsi="Open Sans SemiBold" w:cs="Open Sans SemiBold"/>
        <w:b w:val="0"/>
        <w:bCs w:val="0"/>
        <w:color w:val="5C2D91"/>
        <w:spacing w:val="8"/>
      </w:rPr>
      <w:t>Sprengel Hildesheim-Göttingen</w:t>
    </w:r>
  </w:p>
  <w:p w14:paraId="316CB312" w14:textId="77777777" w:rsidR="00B74305" w:rsidRDefault="00DA79B2" w:rsidP="00DA79B2">
    <w:pPr>
      <w:pStyle w:val="berschrift1"/>
      <w:tabs>
        <w:tab w:val="center" w:pos="3871"/>
        <w:tab w:val="right" w:pos="7742"/>
      </w:tabs>
      <w:adjustRightInd w:val="0"/>
      <w:spacing w:line="247" w:lineRule="auto"/>
      <w:ind w:left="0" w:right="1673"/>
      <w:rPr>
        <w:rFonts w:ascii="Open Sans SemiBold" w:hAnsi="Open Sans SemiBold" w:cs="Open Sans SemiBold"/>
        <w:b w:val="0"/>
        <w:bCs w:val="0"/>
        <w:color w:val="5C2D91"/>
        <w:spacing w:val="8"/>
      </w:rPr>
    </w:pPr>
    <w:r>
      <w:rPr>
        <w:rFonts w:ascii="Open Sans SemiBold" w:hAnsi="Open Sans SemiBold" w:cs="Open Sans SemiBold"/>
        <w:b w:val="0"/>
        <w:bCs w:val="0"/>
        <w:color w:val="5C2D91"/>
        <w:spacing w:val="8"/>
      </w:rPr>
      <w:tab/>
    </w:r>
    <w:r>
      <w:rPr>
        <w:rFonts w:ascii="Open Sans SemiBold" w:hAnsi="Open Sans SemiBold" w:cs="Open Sans SemiBold"/>
        <w:b w:val="0"/>
        <w:bCs w:val="0"/>
        <w:color w:val="5C2D91"/>
        <w:spacing w:val="8"/>
      </w:rPr>
      <w:tab/>
    </w:r>
    <w:r w:rsidR="00051549">
      <w:rPr>
        <w:rFonts w:ascii="Open Sans SemiBold" w:hAnsi="Open Sans SemiBold" w:cs="Open Sans SemiBold"/>
        <w:b w:val="0"/>
        <w:bCs w:val="0"/>
        <w:color w:val="5C2D91"/>
        <w:spacing w:val="8"/>
      </w:rPr>
      <w:t>Presse- und Öffentlichkeitsarbeit</w:t>
    </w:r>
  </w:p>
  <w:p w14:paraId="321E7987" w14:textId="1A7320B6" w:rsidR="002D70BE" w:rsidRDefault="00352904" w:rsidP="00B74305">
    <w:pPr>
      <w:pStyle w:val="berschrift1"/>
      <w:adjustRightInd w:val="0"/>
      <w:spacing w:line="247" w:lineRule="auto"/>
      <w:ind w:left="0" w:right="1616"/>
      <w:jc w:val="right"/>
    </w:pPr>
    <w:r>
      <w:rPr>
        <w:noProof/>
      </w:rPr>
      <mc:AlternateContent>
        <mc:Choice Requires="wps">
          <w:drawing>
            <wp:anchor distT="0" distB="0" distL="0" distR="0" simplePos="0" relativeHeight="251659264" behindDoc="0" locked="0" layoutInCell="1" allowOverlap="1" wp14:anchorId="3A8C9CFF" wp14:editId="3F6FB3A2">
              <wp:simplePos x="0" y="0"/>
              <wp:positionH relativeFrom="page">
                <wp:posOffset>126365</wp:posOffset>
              </wp:positionH>
              <wp:positionV relativeFrom="page">
                <wp:posOffset>5342255</wp:posOffset>
              </wp:positionV>
              <wp:extent cx="180340" cy="6350"/>
              <wp:effectExtent l="0" t="0" r="0" b="0"/>
              <wp:wrapNone/>
              <wp:docPr id="908970876" name="Freihand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6350"/>
                      </a:xfrm>
                      <a:custGeom>
                        <a:avLst/>
                        <a:gdLst/>
                        <a:ahLst/>
                        <a:cxnLst/>
                        <a:rect l="l" t="t" r="r" b="b"/>
                        <a:pathLst>
                          <a:path w="180340" h="6350">
                            <a:moveTo>
                              <a:pt x="179999" y="0"/>
                            </a:moveTo>
                            <a:lnTo>
                              <a:pt x="0" y="0"/>
                            </a:lnTo>
                            <a:lnTo>
                              <a:pt x="0" y="6350"/>
                            </a:lnTo>
                            <a:lnTo>
                              <a:pt x="179999" y="6350"/>
                            </a:lnTo>
                            <a:lnTo>
                              <a:pt x="179999" y="0"/>
                            </a:lnTo>
                            <a:close/>
                          </a:path>
                        </a:pathLst>
                      </a:custGeom>
                      <a:solidFill>
                        <a:sysClr val="windowText" lastClr="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79D874" id="Freihandform 8" o:spid="_x0000_s1026" style="position:absolute;margin-left:9.95pt;margin-top:420.65pt;width:14.2pt;height:.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8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" path="m179999,l,,,6350r179999,l179999,xe" fillcolor="windowText" stroked="f">
              <v:path arrowok="t"/>
              <w10:wrap anchorx="page" anchory="page"/>
            </v:shape>
          </w:pict>
        </mc:Fallback>
      </mc:AlternateContent>
    </w:r>
    <w:r>
      <w:rPr>
        <w:noProof/>
      </w:rPr>
      <mc:AlternateContent>
        <mc:Choice Requires="wps">
          <w:drawing>
            <wp:anchor distT="0" distB="0" distL="0" distR="0" simplePos="0" relativeHeight="251667456" behindDoc="0" locked="0" layoutInCell="1" allowOverlap="1" wp14:anchorId="3B4B3541" wp14:editId="4F46CB90">
              <wp:simplePos x="0" y="0"/>
              <wp:positionH relativeFrom="page">
                <wp:posOffset>133350</wp:posOffset>
              </wp:positionH>
              <wp:positionV relativeFrom="page">
                <wp:posOffset>3630295</wp:posOffset>
              </wp:positionV>
              <wp:extent cx="180340" cy="6350"/>
              <wp:effectExtent l="0" t="0" r="0" b="0"/>
              <wp:wrapNone/>
              <wp:docPr id="917909260" name="Freihand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6350"/>
                      </a:xfrm>
                      <a:custGeom>
                        <a:avLst/>
                        <a:gdLst/>
                        <a:ahLst/>
                        <a:cxnLst/>
                        <a:rect l="l" t="t" r="r" b="b"/>
                        <a:pathLst>
                          <a:path w="180340" h="6350">
                            <a:moveTo>
                              <a:pt x="179999" y="0"/>
                            </a:moveTo>
                            <a:lnTo>
                              <a:pt x="0" y="0"/>
                            </a:lnTo>
                            <a:lnTo>
                              <a:pt x="0" y="6350"/>
                            </a:lnTo>
                            <a:lnTo>
                              <a:pt x="179999" y="6350"/>
                            </a:lnTo>
                            <a:lnTo>
                              <a:pt x="179999" y="0"/>
                            </a:lnTo>
                            <a:close/>
                          </a:path>
                        </a:pathLst>
                      </a:custGeom>
                      <a:solidFill>
                        <a:sysClr val="windowText" lastClr="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6F4C40" id="Freihandform 6" o:spid="_x0000_s1026" style="position:absolute;margin-left:10.5pt;margin-top:285.85pt;width:14.2pt;height:.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8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" path="m179999,l,,,6350r179999,l179999,xe" fillcolor="windowText" stroked="f">
              <v:path arrowok="t"/>
              <w10:wrap anchorx="page" anchory="page"/>
            </v:shape>
          </w:pict>
        </mc:Fallback>
      </mc:AlternateContent>
    </w:r>
    <w:r>
      <w:rPr>
        <w:noProof/>
      </w:rPr>
      <w:drawing>
        <wp:anchor distT="0" distB="0" distL="114300" distR="114300" simplePos="0" relativeHeight="251673600" behindDoc="0" locked="1" layoutInCell="1" allowOverlap="1" wp14:anchorId="69FC420E" wp14:editId="0D7EFEC3">
          <wp:simplePos x="0" y="0"/>
          <wp:positionH relativeFrom="column">
            <wp:posOffset>2134870</wp:posOffset>
          </wp:positionH>
          <wp:positionV relativeFrom="page">
            <wp:posOffset>554355</wp:posOffset>
          </wp:positionV>
          <wp:extent cx="3326130" cy="460375"/>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6130" cy="460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0B8A" w14:textId="77777777" w:rsidR="002D70BE" w:rsidRDefault="002D70B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D7E"/>
    <w:rsid w:val="00033835"/>
    <w:rsid w:val="00051549"/>
    <w:rsid w:val="00052016"/>
    <w:rsid w:val="000656FA"/>
    <w:rsid w:val="000664F9"/>
    <w:rsid w:val="000C0816"/>
    <w:rsid w:val="0011725F"/>
    <w:rsid w:val="001218AA"/>
    <w:rsid w:val="00164FE8"/>
    <w:rsid w:val="001A14E0"/>
    <w:rsid w:val="001D10CD"/>
    <w:rsid w:val="001E6678"/>
    <w:rsid w:val="00220D9A"/>
    <w:rsid w:val="002366FB"/>
    <w:rsid w:val="00246D61"/>
    <w:rsid w:val="002B6960"/>
    <w:rsid w:val="002C6591"/>
    <w:rsid w:val="002D70BE"/>
    <w:rsid w:val="002E5E2D"/>
    <w:rsid w:val="00316580"/>
    <w:rsid w:val="00336D7E"/>
    <w:rsid w:val="003455FE"/>
    <w:rsid w:val="00352904"/>
    <w:rsid w:val="00364655"/>
    <w:rsid w:val="00446BB7"/>
    <w:rsid w:val="0049798B"/>
    <w:rsid w:val="004A4657"/>
    <w:rsid w:val="004B1699"/>
    <w:rsid w:val="004F6E82"/>
    <w:rsid w:val="00502F93"/>
    <w:rsid w:val="0052343D"/>
    <w:rsid w:val="00536021"/>
    <w:rsid w:val="00550871"/>
    <w:rsid w:val="005558CA"/>
    <w:rsid w:val="00566726"/>
    <w:rsid w:val="00576C8F"/>
    <w:rsid w:val="005A5CAC"/>
    <w:rsid w:val="005B5B4E"/>
    <w:rsid w:val="005D5DC3"/>
    <w:rsid w:val="005E5D69"/>
    <w:rsid w:val="005E697C"/>
    <w:rsid w:val="00616F53"/>
    <w:rsid w:val="00633880"/>
    <w:rsid w:val="00664503"/>
    <w:rsid w:val="006A4723"/>
    <w:rsid w:val="006E076F"/>
    <w:rsid w:val="0073380B"/>
    <w:rsid w:val="00790520"/>
    <w:rsid w:val="00801CCD"/>
    <w:rsid w:val="008024F5"/>
    <w:rsid w:val="008F30F8"/>
    <w:rsid w:val="0090534A"/>
    <w:rsid w:val="009174D2"/>
    <w:rsid w:val="009323C4"/>
    <w:rsid w:val="00932904"/>
    <w:rsid w:val="00934917"/>
    <w:rsid w:val="00973D71"/>
    <w:rsid w:val="00975FA1"/>
    <w:rsid w:val="009B1893"/>
    <w:rsid w:val="00A10DC8"/>
    <w:rsid w:val="00AF239F"/>
    <w:rsid w:val="00B37A39"/>
    <w:rsid w:val="00B56513"/>
    <w:rsid w:val="00B74305"/>
    <w:rsid w:val="00B8415F"/>
    <w:rsid w:val="00C20478"/>
    <w:rsid w:val="00C23A52"/>
    <w:rsid w:val="00C240D0"/>
    <w:rsid w:val="00C520AD"/>
    <w:rsid w:val="00C664CE"/>
    <w:rsid w:val="00C84769"/>
    <w:rsid w:val="00CF79B0"/>
    <w:rsid w:val="00D065C2"/>
    <w:rsid w:val="00D17B3F"/>
    <w:rsid w:val="00D67703"/>
    <w:rsid w:val="00DA79B2"/>
    <w:rsid w:val="00DB31B7"/>
    <w:rsid w:val="00DD227B"/>
    <w:rsid w:val="00DE5FC4"/>
    <w:rsid w:val="00E05746"/>
    <w:rsid w:val="00E31BB4"/>
    <w:rsid w:val="00E45EE3"/>
    <w:rsid w:val="00E75516"/>
    <w:rsid w:val="00EC06FD"/>
    <w:rsid w:val="00EC1B4F"/>
    <w:rsid w:val="00EF6B91"/>
    <w:rsid w:val="00EF7A15"/>
    <w:rsid w:val="00F002EF"/>
    <w:rsid w:val="00F23D10"/>
    <w:rsid w:val="00F32CCA"/>
    <w:rsid w:val="00F96819"/>
    <w:rsid w:val="00FB7379"/>
    <w:rsid w:val="00FF67F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109"/>
  <w15:docId w15:val="{7AB994EA-9A1E-4B40-AA99-181A53C7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pPr>
    <w:rPr>
      <w:rFonts w:ascii="Open Sans" w:eastAsia="Open Sans" w:hAnsi="Open Sans" w:cs="Open Sans"/>
      <w:sz w:val="22"/>
      <w:szCs w:val="22"/>
      <w:lang w:eastAsia="en-US"/>
    </w:rPr>
  </w:style>
  <w:style w:type="paragraph" w:styleId="berschrift1">
    <w:name w:val="heading 1"/>
    <w:basedOn w:val="Standard"/>
    <w:uiPriority w:val="9"/>
    <w:qFormat/>
    <w:pPr>
      <w:ind w:left="117"/>
      <w:outlineLvl w:val="0"/>
    </w:pPr>
    <w:rPr>
      <w:rFonts w:ascii="OpenSans-Semibold" w:eastAsia="OpenSans-Semibold" w:hAnsi="OpenSans-Semibold" w:cs="OpenSans-Semibold"/>
      <w:b/>
      <w:bCs/>
      <w:sz w:val="20"/>
      <w:szCs w:val="20"/>
    </w:rPr>
  </w:style>
  <w:style w:type="paragraph" w:styleId="berschrift9">
    <w:name w:val="heading 9"/>
    <w:basedOn w:val="Standard"/>
    <w:next w:val="Standard"/>
    <w:link w:val="berschrift9Zchn"/>
    <w:uiPriority w:val="9"/>
    <w:semiHidden/>
    <w:unhideWhenUsed/>
    <w:qFormat/>
    <w:rsid w:val="001E6678"/>
    <w:pPr>
      <w:keepNext/>
      <w:keepLines/>
      <w:spacing w:before="40"/>
      <w:outlineLvl w:val="8"/>
    </w:pPr>
    <w:rPr>
      <w:rFonts w:ascii="Cambria" w:eastAsia="SimSun" w:hAnsi="Cambria" w:cs="Times New Roman"/>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64655"/>
    <w:pPr>
      <w:tabs>
        <w:tab w:val="center" w:pos="4536"/>
        <w:tab w:val="right" w:pos="9072"/>
      </w:tabs>
    </w:pPr>
  </w:style>
  <w:style w:type="character" w:customStyle="1" w:styleId="KopfzeileZchn">
    <w:name w:val="Kopfzeile Zchn"/>
    <w:link w:val="Kopfzeile"/>
    <w:uiPriority w:val="99"/>
    <w:rsid w:val="00364655"/>
    <w:rPr>
      <w:rFonts w:ascii="Open Sans" w:eastAsia="Open Sans" w:hAnsi="Open Sans" w:cs="Open Sans"/>
      <w:lang w:val="de-DE"/>
    </w:rPr>
  </w:style>
  <w:style w:type="paragraph" w:styleId="Fuzeile">
    <w:name w:val="footer"/>
    <w:basedOn w:val="Standard"/>
    <w:link w:val="FuzeileZchn"/>
    <w:uiPriority w:val="99"/>
    <w:unhideWhenUsed/>
    <w:rsid w:val="00364655"/>
    <w:pPr>
      <w:tabs>
        <w:tab w:val="center" w:pos="4536"/>
        <w:tab w:val="right" w:pos="9072"/>
      </w:tabs>
    </w:pPr>
  </w:style>
  <w:style w:type="character" w:customStyle="1" w:styleId="FuzeileZchn">
    <w:name w:val="Fußzeile Zchn"/>
    <w:link w:val="Fuzeile"/>
    <w:uiPriority w:val="99"/>
    <w:rsid w:val="00364655"/>
    <w:rPr>
      <w:rFonts w:ascii="Open Sans" w:eastAsia="Open Sans" w:hAnsi="Open Sans" w:cs="Open Sans"/>
      <w:lang w:val="de-DE"/>
    </w:rPr>
  </w:style>
  <w:style w:type="character" w:customStyle="1" w:styleId="berschrift9Zchn">
    <w:name w:val="Überschrift 9 Zchn"/>
    <w:link w:val="berschrift9"/>
    <w:uiPriority w:val="9"/>
    <w:semiHidden/>
    <w:rsid w:val="001E6678"/>
    <w:rPr>
      <w:rFonts w:ascii="Cambria" w:eastAsia="SimSun" w:hAnsi="Cambria" w:cs="Times New Roman"/>
      <w:i/>
      <w:iCs/>
      <w:color w:val="272727"/>
      <w:sz w:val="21"/>
      <w:szCs w:val="21"/>
      <w:lang w:val="de-DE"/>
    </w:rPr>
  </w:style>
  <w:style w:type="table" w:styleId="Tabellenraster">
    <w:name w:val="Table Grid"/>
    <w:basedOn w:val="NormaleTabelle"/>
    <w:uiPriority w:val="39"/>
    <w:rsid w:val="0066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B6960"/>
    <w:rPr>
      <w:color w:val="0000FF" w:themeColor="hyperlink"/>
      <w:u w:val="single"/>
    </w:rPr>
  </w:style>
  <w:style w:type="character" w:styleId="NichtaufgelsteErwhnung">
    <w:name w:val="Unresolved Mention"/>
    <w:basedOn w:val="Absatz-Standardschriftart"/>
    <w:uiPriority w:val="99"/>
    <w:semiHidden/>
    <w:unhideWhenUsed/>
    <w:rsid w:val="002B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prengel-hildesheim-goettingen.de/service/sprengelmagaz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prengel-hildesheim-goettingen.de/service/sprengelmagazin"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Benutzerdefinierte%20Office-Vorlagen\Briefbogen-oeffi-spreng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3112A-7CDC-344C-917D-BEDCAC3B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Briefbogen-oeffi-sprengel.dotx</Template>
  <TotalTime>0</TotalTime>
  <Pages>3</Pages>
  <Words>835</Words>
  <Characters>5702</Characters>
  <Application>Microsoft Office Word</Application>
  <DocSecurity>0</DocSecurity>
  <Lines>300</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6449</CharactersWithSpaces>
  <SharedDoc>false</SharedDoc>
  <HLinks>
    <vt:vector size="6" baseType="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Sprengel Hildesheim-Göttingen</cp:lastModifiedBy>
  <cp:revision>5</cp:revision>
  <cp:lastPrinted>2023-11-28T11:44:00Z</cp:lastPrinted>
  <dcterms:created xsi:type="dcterms:W3CDTF">2026-07-21T10:17:00Z</dcterms:created>
  <dcterms:modified xsi:type="dcterms:W3CDTF">2026-07-21T10:28:00Z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Adobe InDesign 19.0 (Macintosh)</vt:lpwstr>
  </property>
  <property fmtid="{D5CDD505-2E9C-101B-9397-08002B2CF9AE}" pid="4" name="LastSaved">
    <vt:filetime>2023-10-18T00:00:00Z</vt:filetime>
  </property>
  <property fmtid="{D5CDD505-2E9C-101B-9397-08002B2CF9AE}" pid="5" name="Producer">
    <vt:lpwstr>Adobe PDF Library 17.0</vt:lpwstr>
  </property>
</Properties>
</file>